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606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4423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96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Соловьева Павла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Соловьев 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Барсово</w:t>
      </w:r>
      <w:r>
        <w:rPr>
          <w:rFonts w:ascii="Times New Roman" w:eastAsia="Times New Roman" w:hAnsi="Times New Roman" w:cs="Times New Roman"/>
          <w:sz w:val="28"/>
          <w:szCs w:val="28"/>
        </w:rPr>
        <w:t>, ул. Центральная, д. 7, кв. 149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5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 П.Ю.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 заявлений о рассмотрении дела в его отсутствие не предоставил.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 П.Ю.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П.Ю.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5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Соловьева П.Ю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Соловьева Павла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пятнадцать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Соловьев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0412365400325006062620186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606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12">
    <w:name w:val="cat-UserDefined grp-34 rplc-12"/>
    <w:basedOn w:val="DefaultParagraphFont"/>
  </w:style>
  <w:style w:type="character" w:customStyle="1" w:styleId="cat-UserDefinedgrp-35rplc-21">
    <w:name w:val="cat-UserDefined grp-35 rplc-21"/>
    <w:basedOn w:val="DefaultParagraphFont"/>
  </w:style>
  <w:style w:type="character" w:customStyle="1" w:styleId="cat-UserDefinedgrp-35rplc-27">
    <w:name w:val="cat-UserDefined grp-35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